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134231">
      <w:pPr>
        <w:ind w:firstLine="634"/>
        <w:jc w:val="right"/>
        <w:rPr>
          <w:lang w:val="ru-RU"/>
        </w:rPr>
      </w:pPr>
      <w:r w:rsidRPr="00134231">
        <w:rPr>
          <w:lang w:val="ru-RU"/>
        </w:rPr>
        <w:t>Дело № 5-</w:t>
      </w:r>
      <w:r w:rsidRPr="00134231" w:rsidR="00810DEA">
        <w:rPr>
          <w:lang w:val="ru-RU"/>
        </w:rPr>
        <w:t>382</w:t>
      </w:r>
      <w:r w:rsidRPr="00134231">
        <w:rPr>
          <w:lang w:val="ru-RU"/>
        </w:rPr>
        <w:t>-</w:t>
      </w:r>
      <w:r w:rsidRPr="00134231" w:rsidR="00E22F2B">
        <w:rPr>
          <w:lang w:val="ru-RU"/>
        </w:rPr>
        <w:t>200</w:t>
      </w:r>
      <w:r w:rsidRPr="00134231" w:rsidR="0094633C">
        <w:rPr>
          <w:lang w:val="ru-RU"/>
        </w:rPr>
        <w:t>4</w:t>
      </w:r>
      <w:r w:rsidRPr="00134231">
        <w:rPr>
          <w:lang w:val="ru-RU"/>
        </w:rPr>
        <w:t>/</w:t>
      </w:r>
      <w:r w:rsidRPr="00134231" w:rsidR="001A10BD">
        <w:rPr>
          <w:lang w:val="ru-RU"/>
        </w:rPr>
        <w:t>20</w:t>
      </w:r>
      <w:r w:rsidRPr="00134231" w:rsidR="0094633C">
        <w:rPr>
          <w:lang w:val="ru-RU"/>
        </w:rPr>
        <w:t>26</w:t>
      </w:r>
    </w:p>
    <w:p w:rsidR="00C4492D" w:rsidRPr="00134231" w:rsidP="00A67BC4">
      <w:pPr>
        <w:jc w:val="center"/>
        <w:rPr>
          <w:lang w:val="ru-RU"/>
        </w:rPr>
      </w:pPr>
      <w:r w:rsidRPr="00134231">
        <w:rPr>
          <w:bCs/>
          <w:lang w:val="ru-RU"/>
        </w:rPr>
        <w:t>ПОСТАНОВЛЕНИЕ</w:t>
      </w:r>
    </w:p>
    <w:p w:rsidR="00C4492D" w:rsidRPr="00134231" w:rsidP="00A67BC4">
      <w:pPr>
        <w:jc w:val="center"/>
        <w:rPr>
          <w:lang w:val="ru-RU"/>
        </w:rPr>
      </w:pPr>
      <w:r w:rsidRPr="00134231">
        <w:rPr>
          <w:lang w:val="ru-RU"/>
        </w:rPr>
        <w:t>о назначении административного наказания</w:t>
      </w:r>
    </w:p>
    <w:p w:rsidR="00C4492D" w:rsidRPr="00134231">
      <w:pPr>
        <w:rPr>
          <w:lang w:val="ru-RU"/>
        </w:rPr>
      </w:pPr>
      <w:r w:rsidRPr="00134231">
        <w:rPr>
          <w:lang w:val="ru-RU"/>
        </w:rPr>
        <w:t>05</w:t>
      </w:r>
      <w:r w:rsidRPr="00134231" w:rsidR="00F03AB9">
        <w:rPr>
          <w:lang w:val="ru-RU"/>
        </w:rPr>
        <w:t xml:space="preserve"> </w:t>
      </w:r>
      <w:r w:rsidRPr="00134231" w:rsidR="000D3F23">
        <w:rPr>
          <w:lang w:val="ru-RU"/>
        </w:rPr>
        <w:t>июня</w:t>
      </w:r>
      <w:r w:rsidRPr="00134231" w:rsidR="00F03AB9">
        <w:rPr>
          <w:lang w:val="ru-RU"/>
        </w:rPr>
        <w:t xml:space="preserve"> </w:t>
      </w:r>
      <w:r w:rsidRPr="00134231" w:rsidR="001A10BD">
        <w:rPr>
          <w:lang w:val="ru-RU"/>
        </w:rPr>
        <w:t>20</w:t>
      </w:r>
      <w:r w:rsidRPr="00134231" w:rsidR="0094633C">
        <w:rPr>
          <w:lang w:val="ru-RU"/>
        </w:rPr>
        <w:t>26</w:t>
      </w:r>
      <w:r w:rsidRPr="00134231" w:rsidR="00F03AB9">
        <w:rPr>
          <w:lang w:val="ru-RU"/>
        </w:rPr>
        <w:t xml:space="preserve"> года</w:t>
      </w:r>
      <w:r w:rsidRPr="00134231" w:rsidR="0094633C">
        <w:rPr>
          <w:lang w:val="ru-RU"/>
        </w:rPr>
        <w:t xml:space="preserve">           </w:t>
      </w:r>
      <w:r w:rsidRPr="00134231" w:rsidR="00F03AB9">
        <w:rPr>
          <w:lang w:val="ru-RU"/>
        </w:rPr>
        <w:tab/>
      </w:r>
      <w:r w:rsidRPr="00134231" w:rsidR="00C779C5">
        <w:rPr>
          <w:lang w:val="ru-RU"/>
        </w:rPr>
        <w:t xml:space="preserve">                   </w:t>
      </w:r>
      <w:r w:rsidRPr="00134231" w:rsidR="00C210B0">
        <w:rPr>
          <w:lang w:val="ru-RU"/>
        </w:rPr>
        <w:t xml:space="preserve">                      </w:t>
      </w:r>
      <w:r w:rsidRPr="00134231" w:rsidR="00F03AB9">
        <w:rPr>
          <w:lang w:val="ru-RU"/>
        </w:rPr>
        <w:t xml:space="preserve">                    </w:t>
      </w:r>
      <w:r w:rsidRPr="00134231" w:rsidR="00727D4E">
        <w:rPr>
          <w:lang w:val="ru-RU"/>
        </w:rPr>
        <w:t xml:space="preserve">  </w:t>
      </w:r>
      <w:r w:rsidRPr="00134231" w:rsidR="00F03AB9">
        <w:rPr>
          <w:lang w:val="ru-RU"/>
        </w:rPr>
        <w:t xml:space="preserve">   город Нефтеюганск</w:t>
      </w:r>
    </w:p>
    <w:p w:rsidR="00C4492D" w:rsidRPr="00134231">
      <w:pPr>
        <w:jc w:val="both"/>
        <w:rPr>
          <w:lang w:val="ru-RU"/>
        </w:rPr>
      </w:pPr>
    </w:p>
    <w:p w:rsidR="00F260A8" w:rsidRPr="00134231" w:rsidP="00976356">
      <w:pPr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Мировой судья судебного участка № </w:t>
      </w:r>
      <w:r w:rsidRPr="00134231" w:rsidR="001A10BD">
        <w:rPr>
          <w:lang w:val="ru-RU"/>
        </w:rPr>
        <w:t>4 Нефтеюганского судебного района Ханты-Мансийского автономного округа-Югры</w:t>
      </w:r>
      <w:r w:rsidRPr="00134231" w:rsidR="00E22F2B">
        <w:rPr>
          <w:lang w:val="ru-RU"/>
        </w:rPr>
        <w:t xml:space="preserve"> </w:t>
      </w:r>
      <w:r w:rsidRPr="00134231" w:rsidR="009756D0">
        <w:rPr>
          <w:lang w:val="ru-RU"/>
        </w:rPr>
        <w:t>Постовалова Т.П.</w:t>
      </w:r>
      <w:r w:rsidRPr="00134231" w:rsidR="0094633C">
        <w:rPr>
          <w:lang w:val="ru-RU"/>
        </w:rPr>
        <w:t xml:space="preserve"> </w:t>
      </w:r>
      <w:r w:rsidRPr="00134231">
        <w:rPr>
          <w:lang w:val="ru-RU"/>
        </w:rPr>
        <w:t xml:space="preserve">(628309, ХМАО-Югра, г. Нефтеюганск, 1 </w:t>
      </w:r>
      <w:r w:rsidRPr="00134231">
        <w:rPr>
          <w:lang w:val="ru-RU"/>
        </w:rPr>
        <w:t>мкр</w:t>
      </w:r>
      <w:r w:rsidRPr="00134231">
        <w:rPr>
          <w:lang w:val="ru-RU"/>
        </w:rPr>
        <w:t>-н, дом 30), рассмотрев в открытом судебном заседании дело об административном правонарушении, предусмотренное ч. 1 ст. 20.25 КоАП РФ, в отношении:</w:t>
      </w:r>
    </w:p>
    <w:p w:rsidR="006A6487" w:rsidRPr="00134231" w:rsidP="00976356">
      <w:pPr>
        <w:ind w:firstLine="567"/>
        <w:jc w:val="both"/>
        <w:rPr>
          <w:lang w:val="ru-RU"/>
        </w:rPr>
      </w:pPr>
      <w:r w:rsidRPr="00134231">
        <w:rPr>
          <w:lang w:val="ru-RU"/>
        </w:rPr>
        <w:t>П</w:t>
      </w:r>
      <w:r w:rsidRPr="00134231">
        <w:rPr>
          <w:lang w:val="ru-RU"/>
        </w:rPr>
        <w:t>аршкина</w:t>
      </w:r>
      <w:r w:rsidRPr="00134231">
        <w:rPr>
          <w:lang w:val="ru-RU"/>
        </w:rPr>
        <w:t xml:space="preserve"> </w:t>
      </w:r>
      <w:r w:rsidRPr="00134231" w:rsidR="00134231">
        <w:rPr>
          <w:lang w:val="ru-RU"/>
        </w:rPr>
        <w:t>А.В.</w:t>
      </w:r>
      <w:r w:rsidRPr="00134231" w:rsidR="00E91A0C">
        <w:rPr>
          <w:lang w:val="ru-RU"/>
        </w:rPr>
        <w:t xml:space="preserve">, </w:t>
      </w:r>
      <w:r w:rsidRPr="00134231" w:rsidR="00134231">
        <w:rPr>
          <w:lang w:val="ru-RU"/>
        </w:rPr>
        <w:t>***</w:t>
      </w:r>
      <w:r w:rsidRPr="00134231" w:rsidR="00134231">
        <w:rPr>
          <w:lang w:val="ru-RU"/>
        </w:rPr>
        <w:t xml:space="preserve"> </w:t>
      </w:r>
      <w:r w:rsidRPr="00134231" w:rsidR="00E91A0C">
        <w:rPr>
          <w:lang w:val="ru-RU"/>
        </w:rPr>
        <w:t xml:space="preserve">года рождения, </w:t>
      </w:r>
      <w:r w:rsidRPr="00134231" w:rsidR="0094633C">
        <w:rPr>
          <w:lang w:val="ru-RU"/>
        </w:rPr>
        <w:t xml:space="preserve">место рождения: </w:t>
      </w:r>
      <w:r w:rsidRPr="00134231" w:rsidR="00134231">
        <w:rPr>
          <w:lang w:val="ru-RU"/>
        </w:rPr>
        <w:t>***</w:t>
      </w:r>
      <w:r w:rsidRPr="00134231" w:rsidR="00EC294B">
        <w:rPr>
          <w:lang w:val="ru-RU"/>
        </w:rPr>
        <w:t>,</w:t>
      </w:r>
      <w:r w:rsidRPr="00134231" w:rsidR="00E91A0C">
        <w:rPr>
          <w:lang w:val="ru-RU"/>
        </w:rPr>
        <w:t xml:space="preserve"> </w:t>
      </w:r>
      <w:r w:rsidRPr="00134231" w:rsidR="00EC294B">
        <w:rPr>
          <w:lang w:val="ru-RU"/>
        </w:rPr>
        <w:t xml:space="preserve">зарегистрированного </w:t>
      </w:r>
      <w:r w:rsidRPr="00134231" w:rsidR="00E91A0C">
        <w:rPr>
          <w:lang w:val="ru-RU"/>
        </w:rPr>
        <w:t xml:space="preserve">по адресу: </w:t>
      </w:r>
      <w:r w:rsidRPr="00134231" w:rsidR="00134231">
        <w:rPr>
          <w:lang w:val="ru-RU"/>
        </w:rPr>
        <w:t>***</w:t>
      </w:r>
      <w:r w:rsidRPr="00134231" w:rsidR="00531043">
        <w:rPr>
          <w:lang w:val="ru-RU"/>
        </w:rPr>
        <w:t xml:space="preserve"> </w:t>
      </w:r>
      <w:r w:rsidRPr="00134231" w:rsidR="0094633C">
        <w:rPr>
          <w:lang w:val="ru-RU"/>
        </w:rPr>
        <w:t xml:space="preserve">паспортные данные: </w:t>
      </w:r>
      <w:r w:rsidRPr="00134231" w:rsidR="00134231">
        <w:rPr>
          <w:lang w:val="ru-RU"/>
        </w:rPr>
        <w:t>***</w:t>
      </w:r>
      <w:r w:rsidRPr="00134231" w:rsidR="000576A7">
        <w:rPr>
          <w:lang w:val="ru-RU"/>
        </w:rPr>
        <w:t>,</w:t>
      </w:r>
    </w:p>
    <w:p w:rsidR="00E4614F" w:rsidRPr="00134231" w:rsidP="00976356">
      <w:pPr>
        <w:ind w:firstLine="567"/>
        <w:jc w:val="both"/>
        <w:rPr>
          <w:lang w:val="ru-RU"/>
        </w:rPr>
      </w:pPr>
    </w:p>
    <w:p w:rsidR="00061B53" w:rsidRPr="00134231" w:rsidP="00F260A8">
      <w:pPr>
        <w:jc w:val="center"/>
        <w:rPr>
          <w:bCs/>
          <w:lang w:val="ru-RU"/>
        </w:rPr>
      </w:pPr>
      <w:r w:rsidRPr="00134231">
        <w:rPr>
          <w:bCs/>
          <w:lang w:val="ru-RU"/>
        </w:rPr>
        <w:t>УСТАНОВИЛ:</w:t>
      </w:r>
    </w:p>
    <w:p w:rsidR="00E4614F" w:rsidRPr="00134231" w:rsidP="00F260A8">
      <w:pPr>
        <w:jc w:val="center"/>
        <w:rPr>
          <w:lang w:val="ru-RU"/>
        </w:rPr>
      </w:pPr>
    </w:p>
    <w:p w:rsidR="007A6D20" w:rsidRPr="00134231" w:rsidP="007A6D20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>13</w:t>
      </w:r>
      <w:r w:rsidRPr="00134231" w:rsidR="00F03AB9">
        <w:rPr>
          <w:lang w:val="ru-RU"/>
        </w:rPr>
        <w:t>.</w:t>
      </w:r>
      <w:r w:rsidRPr="00134231" w:rsidR="0094633C">
        <w:rPr>
          <w:lang w:val="ru-RU"/>
        </w:rPr>
        <w:t>01</w:t>
      </w:r>
      <w:r w:rsidRPr="00134231" w:rsidR="00F03AB9">
        <w:rPr>
          <w:lang w:val="ru-RU"/>
        </w:rPr>
        <w:t>.20</w:t>
      </w:r>
      <w:r w:rsidRPr="00134231" w:rsidR="0094633C">
        <w:rPr>
          <w:lang w:val="ru-RU"/>
        </w:rPr>
        <w:t>26</w:t>
      </w:r>
      <w:r w:rsidRPr="00134231" w:rsidR="00F03AB9">
        <w:rPr>
          <w:lang w:val="ru-RU"/>
        </w:rPr>
        <w:t xml:space="preserve"> </w:t>
      </w:r>
      <w:r w:rsidRPr="00134231" w:rsidR="002A734F">
        <w:rPr>
          <w:lang w:val="ru-RU"/>
        </w:rPr>
        <w:t xml:space="preserve">в 00 час. </w:t>
      </w:r>
      <w:r w:rsidRPr="00134231" w:rsidR="0094633C">
        <w:rPr>
          <w:lang w:val="ru-RU"/>
        </w:rPr>
        <w:t>00</w:t>
      </w:r>
      <w:r w:rsidRPr="00134231" w:rsidR="002A734F">
        <w:rPr>
          <w:lang w:val="ru-RU"/>
        </w:rPr>
        <w:t xml:space="preserve"> мин.</w:t>
      </w:r>
      <w:r w:rsidRPr="00134231" w:rsidR="00F03AB9">
        <w:rPr>
          <w:lang w:val="ru-RU"/>
        </w:rPr>
        <w:t xml:space="preserve"> по адресу: </w:t>
      </w:r>
      <w:r w:rsidRPr="00134231" w:rsidR="00134231">
        <w:rPr>
          <w:lang w:val="ru-RU"/>
        </w:rPr>
        <w:t>***</w:t>
      </w:r>
      <w:r w:rsidRPr="00134231" w:rsidR="00F03AB9">
        <w:rPr>
          <w:lang w:val="ru-RU"/>
        </w:rPr>
        <w:t xml:space="preserve">, </w:t>
      </w:r>
      <w:r w:rsidRPr="00134231">
        <w:rPr>
          <w:lang w:val="ru-RU"/>
        </w:rPr>
        <w:t>Паршкин</w:t>
      </w:r>
      <w:r w:rsidRPr="00134231">
        <w:rPr>
          <w:lang w:val="ru-RU"/>
        </w:rPr>
        <w:t xml:space="preserve"> А.В.</w:t>
      </w:r>
      <w:r w:rsidRPr="00134231" w:rsidR="005478B8">
        <w:rPr>
          <w:lang w:val="ru-RU"/>
        </w:rPr>
        <w:t xml:space="preserve"> </w:t>
      </w:r>
      <w:r w:rsidRPr="00134231" w:rsidR="00F03AB9">
        <w:rPr>
          <w:lang w:val="ru-RU"/>
        </w:rPr>
        <w:t xml:space="preserve">в срок, предусмотренный </w:t>
      </w:r>
      <w:hyperlink r:id="rId5" w:history="1">
        <w:r w:rsidRPr="00134231" w:rsidR="00F03AB9">
          <w:rPr>
            <w:lang w:val="ru-RU"/>
          </w:rPr>
          <w:t>ч. 1 ст. 32.2</w:t>
        </w:r>
      </w:hyperlink>
      <w:r w:rsidRPr="00134231" w:rsidR="00F03AB9">
        <w:rPr>
          <w:lang w:val="ru-RU"/>
        </w:rPr>
        <w:t xml:space="preserve"> КоАП РФ, не уплатил административный штраф в размере </w:t>
      </w:r>
      <w:r w:rsidRPr="00134231" w:rsidR="0094633C">
        <w:rPr>
          <w:lang w:val="ru-RU"/>
        </w:rPr>
        <w:t>4500</w:t>
      </w:r>
      <w:r w:rsidRPr="00134231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134231" w:rsidR="00061B53">
        <w:rPr>
          <w:lang w:val="ru-RU"/>
        </w:rPr>
        <w:t>№</w:t>
      </w:r>
      <w:r w:rsidRPr="00134231" w:rsidR="00134231">
        <w:rPr>
          <w:lang w:val="ru-RU"/>
        </w:rPr>
        <w:t>***</w:t>
      </w:r>
      <w:r w:rsidRPr="00134231" w:rsidR="00134231">
        <w:rPr>
          <w:lang w:val="ru-RU"/>
        </w:rPr>
        <w:t xml:space="preserve"> </w:t>
      </w:r>
      <w:r w:rsidRPr="00134231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134231" w:rsidR="00FC72C4">
        <w:rPr>
          <w:lang w:val="ru-RU"/>
        </w:rPr>
        <w:t>10.10.2025</w:t>
      </w:r>
      <w:r w:rsidRPr="00134231" w:rsidR="00061B53">
        <w:rPr>
          <w:lang w:val="ru-RU"/>
        </w:rPr>
        <w:t xml:space="preserve">, вступившего в законную силу </w:t>
      </w:r>
      <w:r w:rsidRPr="00134231" w:rsidR="00FC72C4">
        <w:rPr>
          <w:lang w:val="ru-RU"/>
        </w:rPr>
        <w:t>02.11.2025</w:t>
      </w:r>
      <w:r w:rsidRPr="00134231">
        <w:rPr>
          <w:lang w:val="ru-RU"/>
        </w:rPr>
        <w:t>.</w:t>
      </w:r>
    </w:p>
    <w:p w:rsidR="00F260A8" w:rsidRPr="00134231" w:rsidP="00F26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231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34231" w:rsidR="00F6260A">
        <w:rPr>
          <w:rFonts w:ascii="Times New Roman" w:hAnsi="Times New Roman" w:cs="Times New Roman"/>
          <w:sz w:val="24"/>
          <w:szCs w:val="24"/>
        </w:rPr>
        <w:t>Паршкин</w:t>
      </w:r>
      <w:r w:rsidRPr="00134231" w:rsidR="00F6260A">
        <w:rPr>
          <w:rFonts w:ascii="Times New Roman" w:hAnsi="Times New Roman" w:cs="Times New Roman"/>
          <w:sz w:val="24"/>
          <w:szCs w:val="24"/>
        </w:rPr>
        <w:t xml:space="preserve"> А.В.</w:t>
      </w:r>
      <w:r w:rsidRPr="00134231">
        <w:rPr>
          <w:rFonts w:ascii="Times New Roman" w:hAnsi="Times New Roman" w:cs="Times New Roman"/>
          <w:sz w:val="24"/>
          <w:szCs w:val="24"/>
        </w:rPr>
        <w:t>, извещенный надлежащим образом, не явился; о причинах неявки суду не сообщил; ходатайство об отложении дела не направил.</w:t>
      </w:r>
    </w:p>
    <w:p w:rsidR="009756D0" w:rsidRPr="00134231" w:rsidP="009756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231">
        <w:rPr>
          <w:rFonts w:ascii="Times New Roman" w:hAnsi="Times New Roman" w:cs="Times New Roman"/>
          <w:sz w:val="24"/>
          <w:szCs w:val="24"/>
        </w:rPr>
        <w:t>При таких обстоятельствах, в соот</w:t>
      </w:r>
      <w:r w:rsidRPr="00134231">
        <w:rPr>
          <w:rFonts w:ascii="Times New Roman" w:hAnsi="Times New Roman" w:cs="Times New Roman"/>
          <w:sz w:val="24"/>
          <w:szCs w:val="24"/>
        </w:rPr>
        <w:t>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</w:t>
      </w:r>
      <w:r w:rsidRPr="00134231">
        <w:rPr>
          <w:rFonts w:ascii="Times New Roman" w:hAnsi="Times New Roman" w:cs="Times New Roman"/>
          <w:sz w:val="24"/>
          <w:szCs w:val="24"/>
        </w:rPr>
        <w:t xml:space="preserve">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34231" w:rsidR="00F6260A">
        <w:rPr>
          <w:rFonts w:ascii="Times New Roman" w:hAnsi="Times New Roman" w:cs="Times New Roman"/>
          <w:sz w:val="24"/>
          <w:szCs w:val="24"/>
        </w:rPr>
        <w:t>Паршкина</w:t>
      </w:r>
      <w:r w:rsidRPr="00134231" w:rsidR="00F6260A">
        <w:rPr>
          <w:rFonts w:ascii="Times New Roman" w:hAnsi="Times New Roman" w:cs="Times New Roman"/>
          <w:sz w:val="24"/>
          <w:szCs w:val="24"/>
        </w:rPr>
        <w:t xml:space="preserve"> А.В.</w:t>
      </w:r>
      <w:r w:rsidRPr="00134231">
        <w:rPr>
          <w:rFonts w:ascii="Times New Roman" w:hAnsi="Times New Roman" w:cs="Times New Roman"/>
          <w:sz w:val="24"/>
          <w:szCs w:val="24"/>
        </w:rPr>
        <w:t xml:space="preserve"> </w:t>
      </w:r>
      <w:r w:rsidRPr="00134231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134231">
        <w:rPr>
          <w:rFonts w:ascii="Times New Roman" w:hAnsi="Times New Roman" w:cs="Times New Roman"/>
          <w:sz w:val="24"/>
          <w:szCs w:val="24"/>
        </w:rPr>
        <w:t>.</w:t>
      </w:r>
    </w:p>
    <w:p w:rsidR="00E4614F" w:rsidRPr="00134231" w:rsidP="00E4614F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134231" w:rsidR="00F6260A">
        <w:rPr>
          <w:lang w:val="ru-RU"/>
        </w:rPr>
        <w:t>Паршкина</w:t>
      </w:r>
      <w:r w:rsidRPr="00134231" w:rsidR="00F6260A">
        <w:rPr>
          <w:lang w:val="ru-RU"/>
        </w:rPr>
        <w:t xml:space="preserve"> А.В.</w:t>
      </w:r>
      <w:r w:rsidRPr="00134231" w:rsidR="005478B8">
        <w:rPr>
          <w:lang w:val="ru-RU"/>
        </w:rPr>
        <w:t xml:space="preserve"> </w:t>
      </w:r>
      <w:r w:rsidRPr="00134231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E4614F" w:rsidRPr="00134231" w:rsidP="00E4614F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- протоколом об административном правонарушении </w:t>
      </w:r>
      <w:r w:rsidRPr="00134231">
        <w:rPr>
          <w:rStyle w:val="cat-UserDefinedgrp-31rplc-24"/>
          <w:lang w:val="ru-RU"/>
        </w:rPr>
        <w:t>№</w:t>
      </w:r>
      <w:r w:rsidRPr="00134231" w:rsidR="00134231">
        <w:rPr>
          <w:lang w:val="ru-RU"/>
        </w:rPr>
        <w:t>***</w:t>
      </w:r>
      <w:r w:rsidRPr="00134231" w:rsidR="00134231">
        <w:rPr>
          <w:lang w:val="ru-RU"/>
        </w:rPr>
        <w:t xml:space="preserve"> </w:t>
      </w:r>
      <w:r w:rsidRPr="00134231">
        <w:rPr>
          <w:lang w:val="ru-RU"/>
        </w:rPr>
        <w:t xml:space="preserve">от </w:t>
      </w:r>
      <w:r w:rsidRPr="00134231" w:rsidR="0069250A">
        <w:rPr>
          <w:lang w:val="ru-RU"/>
        </w:rPr>
        <w:t>02</w:t>
      </w:r>
      <w:r w:rsidRPr="00134231">
        <w:rPr>
          <w:lang w:val="ru-RU"/>
        </w:rPr>
        <w:t>.</w:t>
      </w:r>
      <w:r w:rsidRPr="00134231" w:rsidR="0069250A">
        <w:rPr>
          <w:lang w:val="ru-RU"/>
        </w:rPr>
        <w:t>04</w:t>
      </w:r>
      <w:r w:rsidRPr="00134231">
        <w:rPr>
          <w:lang w:val="ru-RU"/>
        </w:rPr>
        <w:t>.</w:t>
      </w:r>
      <w:r w:rsidRPr="00134231" w:rsidR="00C11E04">
        <w:rPr>
          <w:lang w:val="ru-RU"/>
        </w:rPr>
        <w:t>20</w:t>
      </w:r>
      <w:r w:rsidRPr="00134231" w:rsidR="0094633C">
        <w:rPr>
          <w:lang w:val="ru-RU"/>
        </w:rPr>
        <w:t>26</w:t>
      </w:r>
      <w:r w:rsidRPr="00134231">
        <w:rPr>
          <w:lang w:val="ru-RU"/>
        </w:rPr>
        <w:t xml:space="preserve">, согласно которому, </w:t>
      </w:r>
      <w:r w:rsidRPr="00134231" w:rsidR="00F6260A">
        <w:rPr>
          <w:lang w:val="ru-RU"/>
        </w:rPr>
        <w:t>Паршкин</w:t>
      </w:r>
      <w:r w:rsidRPr="00134231" w:rsidR="00F6260A">
        <w:rPr>
          <w:lang w:val="ru-RU"/>
        </w:rPr>
        <w:t xml:space="preserve"> А.В.</w:t>
      </w:r>
      <w:r w:rsidRPr="00134231" w:rsidR="005478B8">
        <w:rPr>
          <w:lang w:val="ru-RU"/>
        </w:rPr>
        <w:t xml:space="preserve"> </w:t>
      </w:r>
      <w:r w:rsidRPr="00134231" w:rsidR="00B44F58">
        <w:rPr>
          <w:lang w:val="ru-RU"/>
        </w:rPr>
        <w:t xml:space="preserve"> </w:t>
      </w:r>
      <w:r w:rsidRPr="00134231">
        <w:rPr>
          <w:lang w:val="ru-RU"/>
        </w:rPr>
        <w:t>в установленный срок не уплатил штра</w:t>
      </w:r>
      <w:r w:rsidRPr="00134231">
        <w:rPr>
          <w:lang w:val="ru-RU"/>
        </w:rPr>
        <w:t>ф</w:t>
      </w:r>
      <w:r w:rsidRPr="00134231" w:rsidR="00EC294B">
        <w:rPr>
          <w:lang w:val="ru-RU"/>
        </w:rPr>
        <w:t>;</w:t>
      </w:r>
    </w:p>
    <w:p w:rsidR="00E4614F" w:rsidRPr="00134231" w:rsidP="00E4614F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</w:t>
      </w:r>
      <w:r w:rsidRPr="00134231">
        <w:rPr>
          <w:lang w:val="ru-RU"/>
        </w:rPr>
        <w:t>ю фотосьемки) №</w:t>
      </w:r>
      <w:r w:rsidRPr="00134231" w:rsidR="00134231">
        <w:rPr>
          <w:lang w:val="ru-RU"/>
        </w:rPr>
        <w:t>***</w:t>
      </w:r>
      <w:r w:rsidRPr="00134231" w:rsidR="00134231">
        <w:rPr>
          <w:lang w:val="ru-RU"/>
        </w:rPr>
        <w:t xml:space="preserve"> </w:t>
      </w:r>
      <w:r w:rsidRPr="00134231">
        <w:rPr>
          <w:lang w:val="ru-RU"/>
        </w:rPr>
        <w:t xml:space="preserve">по делу об административном правонарушении от </w:t>
      </w:r>
      <w:r w:rsidRPr="00134231" w:rsidR="00FC72C4">
        <w:rPr>
          <w:lang w:val="ru-RU"/>
        </w:rPr>
        <w:t>10.10.2025</w:t>
      </w:r>
      <w:r w:rsidRPr="00134231">
        <w:rPr>
          <w:lang w:val="ru-RU"/>
        </w:rPr>
        <w:t xml:space="preserve">, из которого следует, что </w:t>
      </w:r>
      <w:r w:rsidRPr="00134231" w:rsidR="00F6260A">
        <w:rPr>
          <w:lang w:val="ru-RU"/>
        </w:rPr>
        <w:t>Паршкин</w:t>
      </w:r>
      <w:r w:rsidRPr="00134231" w:rsidR="00F6260A">
        <w:rPr>
          <w:lang w:val="ru-RU"/>
        </w:rPr>
        <w:t xml:space="preserve"> А.В.</w:t>
      </w:r>
      <w:r w:rsidRPr="00134231">
        <w:rPr>
          <w:lang w:val="ru-RU"/>
        </w:rPr>
        <w:t xml:space="preserve"> </w:t>
      </w:r>
      <w:r w:rsidRPr="00134231">
        <w:rPr>
          <w:lang w:val="ru-RU"/>
        </w:rPr>
        <w:t xml:space="preserve">был подвергнут административному наказанию, предусмотренному ч. </w:t>
      </w:r>
      <w:r w:rsidRPr="00134231">
        <w:rPr>
          <w:lang w:val="ru-RU"/>
        </w:rPr>
        <w:t>5</w:t>
      </w:r>
      <w:r w:rsidRPr="00134231">
        <w:rPr>
          <w:lang w:val="ru-RU"/>
        </w:rPr>
        <w:t xml:space="preserve"> ст. 12.</w:t>
      </w:r>
      <w:r w:rsidRPr="00134231">
        <w:rPr>
          <w:lang w:val="ru-RU"/>
        </w:rPr>
        <w:t>16</w:t>
      </w:r>
      <w:r w:rsidRPr="00134231">
        <w:rPr>
          <w:lang w:val="ru-RU"/>
        </w:rPr>
        <w:t xml:space="preserve"> КоАП РФ в виде административного штрафа в размере </w:t>
      </w:r>
      <w:r w:rsidRPr="00134231" w:rsidR="0094633C">
        <w:rPr>
          <w:lang w:val="ru-RU"/>
        </w:rPr>
        <w:t>4500</w:t>
      </w:r>
      <w:r w:rsidRPr="00134231">
        <w:rPr>
          <w:lang w:val="ru-RU"/>
        </w:rPr>
        <w:t xml:space="preserve"> рублей, постановление вступило в законную силу </w:t>
      </w:r>
      <w:r w:rsidRPr="00134231" w:rsidR="00FC72C4">
        <w:rPr>
          <w:lang w:val="ru-RU"/>
        </w:rPr>
        <w:t>02.11.2025</w:t>
      </w:r>
      <w:r w:rsidRPr="00134231">
        <w:rPr>
          <w:lang w:val="ru-RU"/>
        </w:rPr>
        <w:t>;</w:t>
      </w:r>
    </w:p>
    <w:p w:rsidR="00E4614F" w:rsidRPr="00134231" w:rsidP="00E4614F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>- отчетом об отсл</w:t>
      </w:r>
      <w:r w:rsidRPr="00134231" w:rsidR="00DA0B79">
        <w:rPr>
          <w:lang w:val="ru-RU"/>
        </w:rPr>
        <w:t>еживании почтового отправления.</w:t>
      </w:r>
    </w:p>
    <w:p w:rsidR="00976356" w:rsidRPr="00134231" w:rsidP="00E4614F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>В соответствии со ст. 32.2 КоАП РФ, административный штраф должен быть уплачен лицом, привле</w:t>
      </w:r>
      <w:r w:rsidRPr="00134231">
        <w:rPr>
          <w:lang w:val="ru-RU"/>
        </w:rPr>
        <w:t>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</w:t>
      </w:r>
      <w:r w:rsidRPr="00134231">
        <w:rPr>
          <w:lang w:val="ru-RU"/>
        </w:rPr>
        <w:t>ивного штрафа вносится или перечисляется лицом, привлеченным к административной ответственности, в банк.</w:t>
      </w:r>
    </w:p>
    <w:p w:rsidR="00D43298" w:rsidRPr="00134231" w:rsidP="00C779C5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134231" w:rsidR="00532B27">
        <w:rPr>
          <w:lang w:val="ru-RU"/>
        </w:rPr>
        <w:t>Паршкиным</w:t>
      </w:r>
      <w:r w:rsidRPr="00134231" w:rsidR="00532B27">
        <w:rPr>
          <w:lang w:val="ru-RU"/>
        </w:rPr>
        <w:t xml:space="preserve"> А.В.</w:t>
      </w:r>
      <w:r w:rsidRPr="00134231" w:rsidR="005478B8">
        <w:rPr>
          <w:lang w:val="ru-RU"/>
        </w:rPr>
        <w:t xml:space="preserve"> </w:t>
      </w:r>
      <w:r w:rsidRPr="00134231">
        <w:rPr>
          <w:lang w:val="ru-RU"/>
        </w:rPr>
        <w:t xml:space="preserve">являлось </w:t>
      </w:r>
      <w:r w:rsidRPr="00134231" w:rsidR="00532B27">
        <w:rPr>
          <w:lang w:val="ru-RU"/>
        </w:rPr>
        <w:t>12</w:t>
      </w:r>
      <w:r w:rsidRPr="00134231" w:rsidR="000576A7">
        <w:rPr>
          <w:lang w:val="ru-RU"/>
        </w:rPr>
        <w:t>.</w:t>
      </w:r>
      <w:r w:rsidRPr="00134231" w:rsidR="0094633C">
        <w:rPr>
          <w:lang w:val="ru-RU"/>
        </w:rPr>
        <w:t>01</w:t>
      </w:r>
      <w:r w:rsidRPr="00134231" w:rsidR="000576A7">
        <w:rPr>
          <w:lang w:val="ru-RU"/>
        </w:rPr>
        <w:t>.</w:t>
      </w:r>
      <w:r w:rsidRPr="00134231" w:rsidR="00C779C5">
        <w:rPr>
          <w:lang w:val="ru-RU"/>
        </w:rPr>
        <w:t>20</w:t>
      </w:r>
      <w:r w:rsidRPr="00134231" w:rsidR="0094633C">
        <w:rPr>
          <w:lang w:val="ru-RU"/>
        </w:rPr>
        <w:t>26</w:t>
      </w:r>
      <w:r w:rsidRPr="00134231">
        <w:rPr>
          <w:lang w:val="ru-RU"/>
        </w:rPr>
        <w:t>.</w:t>
      </w:r>
      <w:r w:rsidRPr="00134231" w:rsidR="00C779C5">
        <w:rPr>
          <w:lang w:val="ru-RU"/>
        </w:rPr>
        <w:t xml:space="preserve"> </w:t>
      </w:r>
      <w:r w:rsidRPr="00134231" w:rsidR="00532B27">
        <w:rPr>
          <w:lang w:val="ru-RU"/>
        </w:rPr>
        <w:t xml:space="preserve"> </w:t>
      </w:r>
      <w:r w:rsidRPr="00134231" w:rsidR="00A76103">
        <w:rPr>
          <w:lang w:val="ru-RU"/>
        </w:rPr>
        <w:t>Сведения о своевременной оплате штрафа в материалах дела отсутствуют.</w:t>
      </w:r>
    </w:p>
    <w:p w:rsidR="00F260A8" w:rsidRPr="00134231" w:rsidP="00F260A8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Действия </w:t>
      </w:r>
      <w:r w:rsidRPr="00134231" w:rsidR="00F6260A">
        <w:rPr>
          <w:lang w:val="ru-RU"/>
        </w:rPr>
        <w:t>Паршкина</w:t>
      </w:r>
      <w:r w:rsidRPr="00134231" w:rsidR="00F6260A">
        <w:rPr>
          <w:lang w:val="ru-RU"/>
        </w:rPr>
        <w:t xml:space="preserve"> А.В.</w:t>
      </w:r>
      <w:r w:rsidRPr="00134231" w:rsidR="00663FDB">
        <w:rPr>
          <w:lang w:val="ru-RU"/>
        </w:rPr>
        <w:t xml:space="preserve"> </w:t>
      </w:r>
      <w:r w:rsidRPr="00134231">
        <w:rPr>
          <w:lang w:val="ru-RU"/>
        </w:rPr>
        <w:t xml:space="preserve">судья квалифицирует в соответствии с ч. 1 ст. 20.25 Кодекса Российской Федерации об административных правонарушениях, а именно: неуплата административного штрафа в срок, предусмотренный Кодексом </w:t>
      </w:r>
      <w:r w:rsidRPr="00134231">
        <w:rPr>
          <w:lang w:val="ru-RU"/>
        </w:rPr>
        <w:t>Российской Федерации об административных правонарушениях.</w:t>
      </w:r>
    </w:p>
    <w:p w:rsidR="00F260A8" w:rsidRPr="00134231" w:rsidP="00F260A8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34231" w:rsidR="00F6260A">
        <w:rPr>
          <w:lang w:val="ru-RU"/>
        </w:rPr>
        <w:t>Паршкина</w:t>
      </w:r>
      <w:r w:rsidRPr="00134231" w:rsidR="00F6260A">
        <w:rPr>
          <w:lang w:val="ru-RU"/>
        </w:rPr>
        <w:t xml:space="preserve"> А.В.</w:t>
      </w:r>
    </w:p>
    <w:p w:rsidR="009756D0" w:rsidRPr="00134231" w:rsidP="00F260A8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>Смягчающих и отягчающих административную ответственность обстоятельст</w:t>
      </w:r>
      <w:r w:rsidRPr="00134231">
        <w:rPr>
          <w:lang w:val="ru-RU"/>
        </w:rPr>
        <w:t xml:space="preserve">в, предусмотренных ст. ст. 4.2, 4.3 </w:t>
      </w:r>
      <w:r w:rsidRPr="00134231" w:rsidR="00F260A8">
        <w:rPr>
          <w:lang w:val="ru-RU"/>
        </w:rPr>
        <w:t>КоАП</w:t>
      </w:r>
      <w:r w:rsidRPr="00134231">
        <w:rPr>
          <w:lang w:val="ru-RU"/>
        </w:rPr>
        <w:t xml:space="preserve">, судья не усматривает. </w:t>
      </w:r>
    </w:p>
    <w:p w:rsidR="00976356" w:rsidRPr="00134231" w:rsidP="00976356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Учитывая, установленные обстоятельства, судья назначает </w:t>
      </w:r>
      <w:r w:rsidRPr="00134231" w:rsidR="00F6260A">
        <w:rPr>
          <w:lang w:val="ru-RU"/>
        </w:rPr>
        <w:t>Паршкину</w:t>
      </w:r>
      <w:r w:rsidRPr="00134231" w:rsidR="00F6260A">
        <w:rPr>
          <w:lang w:val="ru-RU"/>
        </w:rPr>
        <w:t xml:space="preserve"> А.В.</w:t>
      </w:r>
      <w:r w:rsidRPr="00134231" w:rsidR="009756D0">
        <w:rPr>
          <w:lang w:val="ru-RU"/>
        </w:rPr>
        <w:t xml:space="preserve"> </w:t>
      </w:r>
      <w:r w:rsidRPr="00134231">
        <w:rPr>
          <w:lang w:val="ru-RU"/>
        </w:rPr>
        <w:t>наказание в виде административного штрафа.</w:t>
      </w:r>
    </w:p>
    <w:p w:rsidR="00C779C5" w:rsidRPr="00134231" w:rsidP="00C779C5">
      <w:pPr>
        <w:widowControl w:val="0"/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На основании изложенного и руководствуясь </w:t>
      </w:r>
      <w:r w:rsidRPr="00134231">
        <w:rPr>
          <w:lang w:val="ru-RU"/>
        </w:rPr>
        <w:t>ст.ст</w:t>
      </w:r>
      <w:r w:rsidRPr="00134231">
        <w:rPr>
          <w:lang w:val="ru-RU"/>
        </w:rPr>
        <w:t>. 23.1, 29.9, 29.10, 32.2 Кодек</w:t>
      </w:r>
      <w:r w:rsidRPr="00134231">
        <w:rPr>
          <w:lang w:val="ru-RU"/>
        </w:rPr>
        <w:t xml:space="preserve">са Российской Федерации об административных правонарушениях, мировой судья,      </w:t>
      </w:r>
    </w:p>
    <w:p w:rsidR="00976356" w:rsidRPr="00134231" w:rsidP="00F260A8">
      <w:pPr>
        <w:widowControl w:val="0"/>
        <w:jc w:val="center"/>
        <w:rPr>
          <w:bCs/>
          <w:lang w:val="ru-RU"/>
        </w:rPr>
      </w:pPr>
      <w:r w:rsidRPr="00134231">
        <w:rPr>
          <w:bCs/>
          <w:lang w:val="ru-RU"/>
        </w:rPr>
        <w:t>ПОСТАНОВИЛ:</w:t>
      </w:r>
    </w:p>
    <w:p w:rsidR="0094633C" w:rsidRPr="00134231" w:rsidP="00F260A8">
      <w:pPr>
        <w:widowControl w:val="0"/>
        <w:jc w:val="center"/>
        <w:rPr>
          <w:lang w:val="ru-RU"/>
        </w:rPr>
      </w:pPr>
    </w:p>
    <w:p w:rsidR="00976356" w:rsidRPr="00134231" w:rsidP="00976356">
      <w:pPr>
        <w:ind w:firstLine="567"/>
        <w:jc w:val="both"/>
        <w:rPr>
          <w:lang w:val="ru-RU"/>
        </w:rPr>
      </w:pPr>
      <w:r w:rsidRPr="00134231">
        <w:rPr>
          <w:lang w:val="ru-RU"/>
        </w:rPr>
        <w:t>Паршкина</w:t>
      </w:r>
      <w:r w:rsidRPr="00134231">
        <w:rPr>
          <w:lang w:val="ru-RU"/>
        </w:rPr>
        <w:t xml:space="preserve"> </w:t>
      </w:r>
      <w:r w:rsidRPr="00134231" w:rsidR="00134231">
        <w:rPr>
          <w:lang w:val="ru-RU"/>
        </w:rPr>
        <w:t>А.В.</w:t>
      </w:r>
      <w:r w:rsidRPr="00134231" w:rsidR="00E4614F">
        <w:rPr>
          <w:lang w:val="ru-RU"/>
        </w:rPr>
        <w:t xml:space="preserve"> </w:t>
      </w:r>
      <w:r w:rsidRPr="00134231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134231" w:rsidR="00F260A8">
        <w:rPr>
          <w:lang w:val="ru-RU"/>
        </w:rPr>
        <w:t>Кодекса Российской Федерации об административных правонарушениях, назначив</w:t>
      </w:r>
      <w:r w:rsidRPr="00134231" w:rsidR="00F03AB9">
        <w:rPr>
          <w:lang w:val="ru-RU"/>
        </w:rPr>
        <w:t xml:space="preserve">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34231" w:rsidR="0094633C">
        <w:rPr>
          <w:lang w:val="ru-RU"/>
        </w:rPr>
        <w:t>9</w:t>
      </w:r>
      <w:r w:rsidRPr="00134231" w:rsidR="00F03AB9">
        <w:rPr>
          <w:lang w:val="ru-RU"/>
        </w:rPr>
        <w:t xml:space="preserve"> 000 (</w:t>
      </w:r>
      <w:r w:rsidRPr="00134231" w:rsidR="0094633C">
        <w:rPr>
          <w:lang w:val="ru-RU"/>
        </w:rPr>
        <w:t>девять</w:t>
      </w:r>
      <w:r w:rsidRPr="00134231" w:rsidR="009211D5">
        <w:rPr>
          <w:lang w:val="ru-RU"/>
        </w:rPr>
        <w:t xml:space="preserve"> тысяч</w:t>
      </w:r>
      <w:r w:rsidRPr="00134231" w:rsidR="00F03AB9">
        <w:rPr>
          <w:lang w:val="ru-RU"/>
        </w:rPr>
        <w:t>) рублей.</w:t>
      </w:r>
    </w:p>
    <w:p w:rsidR="0094633C" w:rsidRPr="00134231" w:rsidP="0094633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231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134231">
        <w:rPr>
          <w:rFonts w:ascii="Times New Roman" w:eastAsia="Calibri" w:hAnsi="Times New Roman" w:cs="Times New Roman"/>
          <w:sz w:val="24"/>
          <w:szCs w:val="24"/>
        </w:rPr>
        <w:t>УФК по Ханты-Мансийс</w:t>
      </w:r>
      <w:r w:rsidRPr="00134231">
        <w:rPr>
          <w:rFonts w:ascii="Times New Roman" w:eastAsia="Calibri" w:hAnsi="Times New Roman" w:cs="Times New Roman"/>
          <w:sz w:val="24"/>
          <w:szCs w:val="24"/>
        </w:rPr>
        <w:t>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134231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134231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134231">
        <w:rPr>
          <w:rFonts w:ascii="Times New Roman" w:hAnsi="Times New Roman" w:cs="Times New Roman"/>
          <w:sz w:val="24"/>
          <w:szCs w:val="24"/>
        </w:rPr>
        <w:t>, номер счета получателя 0310064300000</w:t>
      </w:r>
      <w:r w:rsidRPr="00134231">
        <w:rPr>
          <w:rFonts w:ascii="Times New Roman" w:hAnsi="Times New Roman" w:cs="Times New Roman"/>
          <w:sz w:val="24"/>
          <w:szCs w:val="24"/>
        </w:rPr>
        <w:t xml:space="preserve">0018700, </w:t>
      </w:r>
      <w:r w:rsidRPr="00134231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134231">
        <w:rPr>
          <w:rFonts w:ascii="Times New Roman" w:eastAsia="Calibri" w:hAnsi="Times New Roman" w:cs="Times New Roman"/>
          <w:sz w:val="24"/>
          <w:szCs w:val="24"/>
        </w:rPr>
        <w:t>кор</w:t>
      </w:r>
      <w:r w:rsidRPr="00134231">
        <w:rPr>
          <w:rFonts w:ascii="Times New Roman" w:eastAsia="Calibri" w:hAnsi="Times New Roman" w:cs="Times New Roman"/>
          <w:sz w:val="24"/>
          <w:szCs w:val="24"/>
        </w:rPr>
        <w:t>./</w:t>
      </w:r>
      <w:r w:rsidRPr="00134231">
        <w:rPr>
          <w:rFonts w:ascii="Times New Roman" w:eastAsia="Calibri" w:hAnsi="Times New Roman" w:cs="Times New Roman"/>
          <w:sz w:val="24"/>
          <w:szCs w:val="24"/>
        </w:rPr>
        <w:t>сч</w:t>
      </w:r>
      <w:r w:rsidRPr="00134231">
        <w:rPr>
          <w:rFonts w:ascii="Times New Roman" w:eastAsia="Calibri" w:hAnsi="Times New Roman" w:cs="Times New Roman"/>
          <w:sz w:val="24"/>
          <w:szCs w:val="24"/>
        </w:rPr>
        <w:t xml:space="preserve">. банка </w:t>
      </w:r>
      <w:r w:rsidRPr="00134231">
        <w:rPr>
          <w:rFonts w:ascii="Times New Roman" w:eastAsia="Calibri" w:hAnsi="Times New Roman" w:cs="Times New Roman"/>
          <w:sz w:val="24"/>
          <w:szCs w:val="24"/>
        </w:rPr>
        <w:t>получателя платежа</w:t>
      </w:r>
      <w:r w:rsidRPr="00134231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134231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134231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134231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134231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134231" w:rsidR="00966C59">
        <w:rPr>
          <w:rFonts w:ascii="Times New Roman" w:hAnsi="Times New Roman" w:cs="Times New Roman"/>
          <w:sz w:val="24"/>
          <w:szCs w:val="24"/>
        </w:rPr>
        <w:t>041236540040500</w:t>
      </w:r>
      <w:r w:rsidRPr="00134231" w:rsidR="00A76103">
        <w:rPr>
          <w:rFonts w:ascii="Times New Roman" w:hAnsi="Times New Roman" w:cs="Times New Roman"/>
          <w:sz w:val="24"/>
          <w:szCs w:val="24"/>
        </w:rPr>
        <w:t>3822620161</w:t>
      </w:r>
      <w:r w:rsidRPr="001342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4633C" w:rsidRPr="00134231" w:rsidP="0094633C">
      <w:pPr>
        <w:ind w:firstLine="567"/>
        <w:jc w:val="both"/>
        <w:rPr>
          <w:lang w:val="ru-RU"/>
        </w:rPr>
      </w:pPr>
      <w:r w:rsidRPr="00134231">
        <w:rPr>
          <w:lang w:val="ru-RU"/>
        </w:rPr>
        <w:t xml:space="preserve">Административный штраф подлежит уплате не позднее шестидесяти дней </w:t>
      </w:r>
      <w:r w:rsidRPr="00134231">
        <w:rPr>
          <w:lang w:val="ru-RU"/>
        </w:rPr>
        <w:t>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</w:t>
      </w:r>
      <w:r w:rsidRPr="00134231">
        <w:rPr>
          <w:lang w:val="ru-RU"/>
        </w:rPr>
        <w:t xml:space="preserve"> </w:t>
      </w:r>
      <w:hyperlink w:anchor="sub_315" w:history="1">
        <w:r w:rsidRPr="00134231">
          <w:rPr>
            <w:lang w:val="ru-RU"/>
          </w:rPr>
          <w:t>статьей 31.5</w:t>
        </w:r>
      </w:hyperlink>
      <w:r w:rsidRPr="00134231">
        <w:rPr>
          <w:lang w:val="ru-RU"/>
        </w:rPr>
        <w:t xml:space="preserve"> Кодекса РФ об АП.</w:t>
      </w:r>
    </w:p>
    <w:p w:rsidR="0094633C" w:rsidRPr="00134231" w:rsidP="0094633C">
      <w:pPr>
        <w:ind w:firstLine="567"/>
        <w:jc w:val="both"/>
        <w:rPr>
          <w:lang w:val="ru-RU"/>
        </w:rPr>
      </w:pPr>
      <w:r w:rsidRPr="00134231">
        <w:rPr>
          <w:lang w:val="ru-RU"/>
        </w:rPr>
        <w:t>Постановление может быть обжаловано в Не</w:t>
      </w:r>
      <w:r w:rsidRPr="00134231">
        <w:rPr>
          <w:lang w:val="ru-RU"/>
        </w:rPr>
        <w:t xml:space="preserve">фтеюганский районный суд, в течение десяти дней со дня получения копии постановления, </w:t>
      </w:r>
      <w:r w:rsidRPr="00134231">
        <w:rPr>
          <w:lang w:val="ru-RU"/>
        </w:rPr>
        <w:t>через мирового судью</w:t>
      </w:r>
      <w:r w:rsidRPr="00134231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94633C" w:rsidRPr="00134231" w:rsidP="0094633C">
      <w:pPr>
        <w:ind w:firstLine="709"/>
        <w:jc w:val="both"/>
        <w:rPr>
          <w:lang w:val="ru-RU"/>
        </w:rPr>
      </w:pPr>
      <w:r w:rsidRPr="00134231">
        <w:t> </w:t>
      </w:r>
    </w:p>
    <w:p w:rsidR="0094633C" w:rsidRPr="00134231" w:rsidP="00134231">
      <w:pPr>
        <w:widowControl w:val="0"/>
        <w:shd w:val="clear" w:color="auto" w:fill="FFFFFF"/>
        <w:autoSpaceDE w:val="0"/>
        <w:jc w:val="both"/>
        <w:rPr>
          <w:lang w:val="ru-RU"/>
        </w:rPr>
      </w:pPr>
      <w:r w:rsidRPr="00134231">
        <w:rPr>
          <w:lang w:val="ru-RU"/>
        </w:rPr>
        <w:t xml:space="preserve">                  Мировой судья                       </w:t>
      </w:r>
      <w:r w:rsidRPr="00134231" w:rsidR="00134231">
        <w:rPr>
          <w:lang w:val="ru-RU"/>
        </w:rPr>
        <w:t xml:space="preserve"> </w:t>
      </w:r>
      <w:r w:rsidRPr="00134231">
        <w:rPr>
          <w:lang w:val="ru-RU"/>
        </w:rPr>
        <w:t xml:space="preserve">                                               Т.П. Постовалова</w:t>
      </w:r>
    </w:p>
    <w:p w:rsidR="0094633C" w:rsidRPr="00134231" w:rsidP="0094633C">
      <w:pPr>
        <w:widowControl w:val="0"/>
        <w:shd w:val="clear" w:color="auto" w:fill="FFFFFF"/>
        <w:autoSpaceDE w:val="0"/>
        <w:jc w:val="both"/>
        <w:rPr>
          <w:lang w:val="ru-RU"/>
        </w:rPr>
      </w:pPr>
    </w:p>
    <w:p w:rsidR="00C4492D" w:rsidRPr="00134231" w:rsidP="0094633C">
      <w:pPr>
        <w:jc w:val="both"/>
        <w:rPr>
          <w:lang w:val="ru-RU"/>
        </w:rPr>
      </w:pPr>
      <w:r w:rsidRPr="00134231">
        <w:rPr>
          <w:bCs/>
          <w:lang w:val="ru-RU"/>
        </w:rPr>
        <w:t xml:space="preserve"> </w:t>
      </w:r>
    </w:p>
    <w:sectPr w:rsidSect="0094633C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B1754"/>
    <w:rsid w:val="000D3F23"/>
    <w:rsid w:val="000F26FA"/>
    <w:rsid w:val="00134231"/>
    <w:rsid w:val="00165341"/>
    <w:rsid w:val="001A10A1"/>
    <w:rsid w:val="001A10BD"/>
    <w:rsid w:val="001A7BF4"/>
    <w:rsid w:val="001B385A"/>
    <w:rsid w:val="001D4DC3"/>
    <w:rsid w:val="001F2EAF"/>
    <w:rsid w:val="001F4983"/>
    <w:rsid w:val="0020497E"/>
    <w:rsid w:val="00214664"/>
    <w:rsid w:val="002450A4"/>
    <w:rsid w:val="00265181"/>
    <w:rsid w:val="002A734F"/>
    <w:rsid w:val="002B1A18"/>
    <w:rsid w:val="002C540E"/>
    <w:rsid w:val="002C5499"/>
    <w:rsid w:val="00316DB7"/>
    <w:rsid w:val="00381646"/>
    <w:rsid w:val="00392A52"/>
    <w:rsid w:val="00392B95"/>
    <w:rsid w:val="003A3E36"/>
    <w:rsid w:val="003F681F"/>
    <w:rsid w:val="004325AA"/>
    <w:rsid w:val="00444075"/>
    <w:rsid w:val="0045063D"/>
    <w:rsid w:val="00454084"/>
    <w:rsid w:val="004829F9"/>
    <w:rsid w:val="00521C7C"/>
    <w:rsid w:val="00531043"/>
    <w:rsid w:val="00532B27"/>
    <w:rsid w:val="005478B8"/>
    <w:rsid w:val="00571742"/>
    <w:rsid w:val="006508DA"/>
    <w:rsid w:val="00654787"/>
    <w:rsid w:val="00663FDB"/>
    <w:rsid w:val="0069250A"/>
    <w:rsid w:val="00694281"/>
    <w:rsid w:val="006A34F6"/>
    <w:rsid w:val="006A6487"/>
    <w:rsid w:val="006D3BA5"/>
    <w:rsid w:val="006D5962"/>
    <w:rsid w:val="00727D4E"/>
    <w:rsid w:val="0077056B"/>
    <w:rsid w:val="00770DD6"/>
    <w:rsid w:val="007A6D20"/>
    <w:rsid w:val="007B224C"/>
    <w:rsid w:val="007B24FE"/>
    <w:rsid w:val="007F6DF0"/>
    <w:rsid w:val="00810DEA"/>
    <w:rsid w:val="0083579B"/>
    <w:rsid w:val="008443A1"/>
    <w:rsid w:val="0084644C"/>
    <w:rsid w:val="00862F42"/>
    <w:rsid w:val="008847C5"/>
    <w:rsid w:val="008938B0"/>
    <w:rsid w:val="00896401"/>
    <w:rsid w:val="009043C1"/>
    <w:rsid w:val="00905C4D"/>
    <w:rsid w:val="009211D5"/>
    <w:rsid w:val="00925735"/>
    <w:rsid w:val="00945C07"/>
    <w:rsid w:val="0094633C"/>
    <w:rsid w:val="009472F9"/>
    <w:rsid w:val="00966C59"/>
    <w:rsid w:val="009756D0"/>
    <w:rsid w:val="00976356"/>
    <w:rsid w:val="00982F96"/>
    <w:rsid w:val="009A2FE0"/>
    <w:rsid w:val="009B1D16"/>
    <w:rsid w:val="009D66A1"/>
    <w:rsid w:val="009E3A35"/>
    <w:rsid w:val="009F4249"/>
    <w:rsid w:val="00A3634D"/>
    <w:rsid w:val="00A41401"/>
    <w:rsid w:val="00A42433"/>
    <w:rsid w:val="00A67BC4"/>
    <w:rsid w:val="00A73A4B"/>
    <w:rsid w:val="00A76103"/>
    <w:rsid w:val="00AD712B"/>
    <w:rsid w:val="00AD7994"/>
    <w:rsid w:val="00B2100D"/>
    <w:rsid w:val="00B444FF"/>
    <w:rsid w:val="00B44F58"/>
    <w:rsid w:val="00B75F55"/>
    <w:rsid w:val="00B77B69"/>
    <w:rsid w:val="00B94709"/>
    <w:rsid w:val="00BB2155"/>
    <w:rsid w:val="00BC7C5C"/>
    <w:rsid w:val="00BE19DE"/>
    <w:rsid w:val="00C11E04"/>
    <w:rsid w:val="00C12B06"/>
    <w:rsid w:val="00C210B0"/>
    <w:rsid w:val="00C36B1B"/>
    <w:rsid w:val="00C40405"/>
    <w:rsid w:val="00C4492D"/>
    <w:rsid w:val="00C6554B"/>
    <w:rsid w:val="00C779C5"/>
    <w:rsid w:val="00C81A34"/>
    <w:rsid w:val="00CF2B2A"/>
    <w:rsid w:val="00D01232"/>
    <w:rsid w:val="00D02B29"/>
    <w:rsid w:val="00D43298"/>
    <w:rsid w:val="00D526A0"/>
    <w:rsid w:val="00D60661"/>
    <w:rsid w:val="00D80DA5"/>
    <w:rsid w:val="00DA0B79"/>
    <w:rsid w:val="00DB7843"/>
    <w:rsid w:val="00DF3A99"/>
    <w:rsid w:val="00E22F2B"/>
    <w:rsid w:val="00E4614F"/>
    <w:rsid w:val="00E77074"/>
    <w:rsid w:val="00E776D5"/>
    <w:rsid w:val="00E8311D"/>
    <w:rsid w:val="00E91A0C"/>
    <w:rsid w:val="00E9352C"/>
    <w:rsid w:val="00EB1F30"/>
    <w:rsid w:val="00EC294B"/>
    <w:rsid w:val="00EE0D41"/>
    <w:rsid w:val="00EF5A41"/>
    <w:rsid w:val="00F03AB9"/>
    <w:rsid w:val="00F260A8"/>
    <w:rsid w:val="00F6260A"/>
    <w:rsid w:val="00FC72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5F93B-EF8E-44A6-A9AC-DEB853AAE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